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851C5B">
      <w:pPr>
        <w:pStyle w:val="a3"/>
        <w:rPr>
          <w:rFonts w:ascii="Times New Roman"/>
          <w:sz w:val="20"/>
        </w:rPr>
      </w:pPr>
    </w:p>
    <w:p w:rsidR="00851C5B" w:rsidRDefault="00384249">
      <w:pPr>
        <w:spacing w:before="66"/>
        <w:ind w:right="118"/>
        <w:jc w:val="center"/>
        <w:rPr>
          <w:sz w:val="72"/>
        </w:rPr>
      </w:pPr>
      <w:r>
        <w:rPr>
          <w:color w:val="313D4F"/>
          <w:sz w:val="72"/>
        </w:rPr>
        <w:t>暨南大学</w:t>
      </w:r>
    </w:p>
    <w:p w:rsidR="00851C5B" w:rsidRDefault="00384249">
      <w:pPr>
        <w:spacing w:before="67"/>
        <w:ind w:right="118"/>
        <w:jc w:val="center"/>
        <w:rPr>
          <w:sz w:val="56"/>
        </w:rPr>
      </w:pPr>
      <w:proofErr w:type="gramStart"/>
      <w:r>
        <w:rPr>
          <w:color w:val="313D4F"/>
          <w:sz w:val="56"/>
        </w:rPr>
        <w:t>推免</w:t>
      </w:r>
      <w:r w:rsidR="00056817">
        <w:rPr>
          <w:rFonts w:hint="eastAsia"/>
          <w:color w:val="313D4F"/>
          <w:sz w:val="56"/>
        </w:rPr>
        <w:t>申请</w:t>
      </w:r>
      <w:proofErr w:type="gramEnd"/>
      <w:r>
        <w:rPr>
          <w:color w:val="313D4F"/>
          <w:sz w:val="56"/>
        </w:rPr>
        <w:t>报名学生使用手册</w:t>
      </w:r>
    </w:p>
    <w:p w:rsidR="00851C5B" w:rsidRDefault="00851C5B">
      <w:pPr>
        <w:pStyle w:val="a3"/>
        <w:rPr>
          <w:sz w:val="74"/>
        </w:rPr>
      </w:pPr>
    </w:p>
    <w:p w:rsidR="00851C5B" w:rsidRDefault="00851C5B">
      <w:pPr>
        <w:pStyle w:val="a3"/>
        <w:rPr>
          <w:sz w:val="74"/>
        </w:rPr>
      </w:pPr>
    </w:p>
    <w:p w:rsidR="00851C5B" w:rsidRDefault="00851C5B">
      <w:pPr>
        <w:pStyle w:val="a3"/>
        <w:spacing w:before="7"/>
        <w:rPr>
          <w:sz w:val="64"/>
        </w:rPr>
      </w:pPr>
    </w:p>
    <w:p w:rsidR="00851C5B" w:rsidRDefault="004855E9">
      <w:pPr>
        <w:tabs>
          <w:tab w:val="left" w:pos="1800"/>
        </w:tabs>
        <w:ind w:right="115"/>
        <w:jc w:val="center"/>
        <w:rPr>
          <w:sz w:val="44"/>
        </w:rPr>
      </w:pPr>
      <w:r>
        <w:rPr>
          <w:color w:val="313D4F"/>
          <w:sz w:val="44"/>
        </w:rPr>
        <w:t>202</w:t>
      </w:r>
      <w:r>
        <w:rPr>
          <w:rFonts w:hint="eastAsia"/>
          <w:color w:val="313D4F"/>
          <w:sz w:val="44"/>
        </w:rPr>
        <w:t>1</w:t>
      </w:r>
      <w:r w:rsidR="00384249">
        <w:rPr>
          <w:color w:val="313D4F"/>
          <w:spacing w:val="-22"/>
          <w:sz w:val="44"/>
        </w:rPr>
        <w:t xml:space="preserve"> </w:t>
      </w:r>
      <w:r w:rsidR="00384249">
        <w:rPr>
          <w:color w:val="313D4F"/>
          <w:sz w:val="44"/>
        </w:rPr>
        <w:t>年</w:t>
      </w:r>
      <w:r w:rsidR="00384249">
        <w:rPr>
          <w:color w:val="313D4F"/>
          <w:sz w:val="44"/>
        </w:rPr>
        <w:tab/>
        <w:t>7</w:t>
      </w:r>
      <w:r w:rsidR="00384249">
        <w:rPr>
          <w:color w:val="313D4F"/>
          <w:spacing w:val="-19"/>
          <w:sz w:val="44"/>
        </w:rPr>
        <w:t xml:space="preserve"> </w:t>
      </w:r>
      <w:r w:rsidR="00384249">
        <w:rPr>
          <w:color w:val="313D4F"/>
          <w:sz w:val="44"/>
        </w:rPr>
        <w:t>月</w:t>
      </w:r>
    </w:p>
    <w:p w:rsidR="00851C5B" w:rsidRDefault="00851C5B">
      <w:pPr>
        <w:pStyle w:val="a3"/>
        <w:rPr>
          <w:sz w:val="58"/>
        </w:rPr>
      </w:pPr>
    </w:p>
    <w:p w:rsidR="00851C5B" w:rsidRDefault="00851C5B">
      <w:pPr>
        <w:pStyle w:val="a3"/>
        <w:spacing w:before="9"/>
        <w:rPr>
          <w:sz w:val="56"/>
        </w:rPr>
      </w:pPr>
    </w:p>
    <w:p w:rsidR="00851C5B" w:rsidRDefault="00E1130C">
      <w:pPr>
        <w:pStyle w:val="a4"/>
        <w:numPr>
          <w:ilvl w:val="0"/>
          <w:numId w:val="1"/>
        </w:numPr>
        <w:tabs>
          <w:tab w:val="left" w:pos="419"/>
          <w:tab w:val="left" w:pos="541"/>
          <w:tab w:val="right" w:leader="dot" w:pos="8298"/>
        </w:tabs>
        <w:spacing w:before="0"/>
        <w:ind w:right="124" w:hanging="541"/>
        <w:rPr>
          <w:b/>
          <w:sz w:val="28"/>
        </w:rPr>
      </w:pPr>
      <w:hyperlink w:anchor="_bookmark0" w:history="1">
        <w:r w:rsidR="00384249">
          <w:rPr>
            <w:b/>
            <w:sz w:val="28"/>
          </w:rPr>
          <w:t>系统介绍</w:t>
        </w:r>
        <w:r w:rsidR="00384249">
          <w:rPr>
            <w:b/>
            <w:sz w:val="28"/>
          </w:rPr>
          <w:tab/>
          <w:t>2</w:t>
        </w:r>
      </w:hyperlink>
    </w:p>
    <w:p w:rsidR="00851C5B" w:rsidRDefault="00E1130C">
      <w:pPr>
        <w:pStyle w:val="a4"/>
        <w:numPr>
          <w:ilvl w:val="0"/>
          <w:numId w:val="1"/>
        </w:numPr>
        <w:tabs>
          <w:tab w:val="left" w:pos="419"/>
          <w:tab w:val="left" w:pos="541"/>
          <w:tab w:val="right" w:leader="dot" w:pos="8298"/>
        </w:tabs>
        <w:spacing w:before="228"/>
        <w:ind w:right="124" w:hanging="541"/>
        <w:rPr>
          <w:b/>
          <w:sz w:val="28"/>
        </w:rPr>
      </w:pPr>
      <w:hyperlink w:anchor="_bookmark1" w:history="1">
        <w:r w:rsidR="00384249">
          <w:rPr>
            <w:b/>
            <w:sz w:val="28"/>
          </w:rPr>
          <w:t>操作步骤</w:t>
        </w:r>
        <w:r w:rsidR="00384249">
          <w:rPr>
            <w:b/>
            <w:sz w:val="28"/>
          </w:rPr>
          <w:tab/>
          <w:t>2</w:t>
        </w:r>
      </w:hyperlink>
    </w:p>
    <w:p w:rsidR="00851C5B" w:rsidRDefault="00851C5B">
      <w:pPr>
        <w:rPr>
          <w:sz w:val="28"/>
        </w:rPr>
        <w:sectPr w:rsidR="00851C5B">
          <w:footerReference w:type="default" r:id="rId9"/>
          <w:type w:val="continuous"/>
          <w:pgSz w:w="11910" w:h="16840"/>
          <w:pgMar w:top="1580" w:right="1560" w:bottom="1620" w:left="1680" w:header="720" w:footer="1428" w:gutter="0"/>
          <w:pgNumType w:start="1"/>
          <w:cols w:space="720"/>
        </w:sectPr>
      </w:pPr>
    </w:p>
    <w:p w:rsidR="00851C5B" w:rsidRDefault="00384249">
      <w:pPr>
        <w:pStyle w:val="a4"/>
        <w:numPr>
          <w:ilvl w:val="0"/>
          <w:numId w:val="2"/>
        </w:numPr>
        <w:tabs>
          <w:tab w:val="left" w:pos="552"/>
          <w:tab w:val="left" w:pos="553"/>
        </w:tabs>
        <w:spacing w:before="0" w:line="589" w:lineRule="exact"/>
        <w:ind w:hanging="433"/>
        <w:rPr>
          <w:b/>
          <w:sz w:val="32"/>
        </w:rPr>
      </w:pPr>
      <w:bookmarkStart w:id="0" w:name="_bookmark0"/>
      <w:bookmarkEnd w:id="0"/>
      <w:r>
        <w:rPr>
          <w:b/>
          <w:sz w:val="32"/>
        </w:rPr>
        <w:lastRenderedPageBreak/>
        <w:t>系统介绍</w:t>
      </w:r>
      <w:r w:rsidR="001F51F9">
        <w:rPr>
          <w:rFonts w:hint="eastAsia"/>
          <w:b/>
          <w:sz w:val="32"/>
        </w:rPr>
        <w:t xml:space="preserve">  </w:t>
      </w:r>
    </w:p>
    <w:p w:rsidR="00851C5B" w:rsidRDefault="00851C5B">
      <w:pPr>
        <w:pStyle w:val="a3"/>
        <w:spacing w:before="15"/>
        <w:rPr>
          <w:b/>
          <w:sz w:val="22"/>
        </w:rPr>
      </w:pPr>
    </w:p>
    <w:p w:rsidR="00851C5B" w:rsidRDefault="00384249">
      <w:pPr>
        <w:pStyle w:val="a3"/>
        <w:ind w:left="552"/>
      </w:pPr>
      <w:r>
        <w:t>功能：学生</w:t>
      </w:r>
      <w:proofErr w:type="gramStart"/>
      <w:r>
        <w:t>推免</w:t>
      </w:r>
      <w:r w:rsidR="00056817">
        <w:rPr>
          <w:rFonts w:hint="eastAsia"/>
        </w:rPr>
        <w:t>申请</w:t>
      </w:r>
      <w:proofErr w:type="gramEnd"/>
      <w:r>
        <w:t>报名</w:t>
      </w:r>
    </w:p>
    <w:p w:rsidR="00851C5B" w:rsidRDefault="00384249">
      <w:pPr>
        <w:pStyle w:val="a3"/>
        <w:spacing w:before="181" w:line="338" w:lineRule="auto"/>
        <w:ind w:left="552" w:right="3707"/>
      </w:pPr>
      <w:proofErr w:type="gramStart"/>
      <w:r>
        <w:t>推免报名</w:t>
      </w:r>
      <w:proofErr w:type="gramEnd"/>
      <w:r>
        <w:t>链接：</w:t>
      </w:r>
      <w:r>
        <w:rPr>
          <w:color w:val="4471C4"/>
          <w:u w:val="single" w:color="4471C4"/>
        </w:rPr>
        <w:t>jw.jnu.edu.cn</w:t>
      </w:r>
      <w:r>
        <w:t>（校内外） 账号登录：同学校统一认证账号</w:t>
      </w:r>
    </w:p>
    <w:p w:rsidR="00851C5B" w:rsidRDefault="00384249">
      <w:pPr>
        <w:pStyle w:val="1"/>
        <w:numPr>
          <w:ilvl w:val="0"/>
          <w:numId w:val="2"/>
        </w:numPr>
        <w:tabs>
          <w:tab w:val="left" w:pos="552"/>
          <w:tab w:val="left" w:pos="553"/>
        </w:tabs>
        <w:spacing w:before="238"/>
        <w:ind w:hanging="433"/>
      </w:pPr>
      <w:bookmarkStart w:id="1" w:name="_bookmark1"/>
      <w:bookmarkEnd w:id="1"/>
      <w:r>
        <w:t>操作步骤</w:t>
      </w:r>
    </w:p>
    <w:p w:rsidR="00851C5B" w:rsidRDefault="00851C5B">
      <w:pPr>
        <w:pStyle w:val="a3"/>
        <w:spacing w:before="16"/>
        <w:rPr>
          <w:b/>
          <w:sz w:val="20"/>
        </w:rPr>
      </w:pPr>
    </w:p>
    <w:p w:rsidR="00851C5B" w:rsidRDefault="00384249">
      <w:pPr>
        <w:pStyle w:val="a3"/>
        <w:spacing w:before="37"/>
        <w:ind w:left="540"/>
      </w:pPr>
      <w:r>
        <w:rPr>
          <w:shd w:val="clear" w:color="auto" w:fill="FFFF00"/>
        </w:rPr>
        <w:t>Step1：</w:t>
      </w:r>
      <w:proofErr w:type="gramStart"/>
      <w:r>
        <w:t>打开推免应用</w:t>
      </w:r>
      <w:proofErr w:type="gramEnd"/>
    </w:p>
    <w:p w:rsidR="00851C5B" w:rsidRDefault="00851C5B">
      <w:pPr>
        <w:pStyle w:val="a3"/>
        <w:spacing w:before="6"/>
        <w:rPr>
          <w:sz w:val="18"/>
        </w:rPr>
      </w:pPr>
    </w:p>
    <w:p w:rsidR="00851C5B" w:rsidRPr="00056817" w:rsidRDefault="00384249">
      <w:pPr>
        <w:pStyle w:val="a3"/>
        <w:spacing w:line="338" w:lineRule="auto"/>
        <w:ind w:left="120" w:right="242" w:firstLine="419"/>
        <w:rPr>
          <w:lang w:val="en-US"/>
        </w:rPr>
      </w:pPr>
      <w:r>
        <w:t>登录系统后，在首页点击选项卡“本科-学生”中“推免</w:t>
      </w:r>
      <w:r w:rsidR="00056817">
        <w:rPr>
          <w:rFonts w:hint="eastAsia"/>
        </w:rPr>
        <w:t>申请报名</w:t>
      </w:r>
      <w:r>
        <w:t>”（也可以快速搜索</w:t>
      </w:r>
      <w:proofErr w:type="gramStart"/>
      <w:r>
        <w:t>推免</w:t>
      </w:r>
      <w:r w:rsidR="00056817">
        <w:rPr>
          <w:rFonts w:hint="eastAsia"/>
        </w:rPr>
        <w:t>申请</w:t>
      </w:r>
      <w:proofErr w:type="gramEnd"/>
      <w:r>
        <w:t>报名）</w:t>
      </w:r>
      <w:r w:rsidR="00056817">
        <w:rPr>
          <w:noProof/>
          <w:lang w:val="en-US" w:bidi="ar-SA"/>
        </w:rPr>
        <w:drawing>
          <wp:inline distT="0" distB="0" distL="0" distR="0" wp14:anchorId="47EB36B4" wp14:editId="45CB5DFA">
            <wp:extent cx="5486400" cy="24758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5B" w:rsidRDefault="00851C5B">
      <w:pPr>
        <w:pStyle w:val="a3"/>
        <w:spacing w:before="14"/>
        <w:rPr>
          <w:sz w:val="22"/>
        </w:rPr>
      </w:pPr>
    </w:p>
    <w:p w:rsidR="00851C5B" w:rsidRDefault="00384249">
      <w:pPr>
        <w:pStyle w:val="a3"/>
        <w:ind w:left="540"/>
      </w:pPr>
      <w:r>
        <w:rPr>
          <w:shd w:val="clear" w:color="auto" w:fill="FFFF00"/>
        </w:rPr>
        <w:t>Step2：</w:t>
      </w:r>
      <w:proofErr w:type="gramStart"/>
      <w:r>
        <w:t>推免报名</w:t>
      </w:r>
      <w:proofErr w:type="gramEnd"/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spacing w:line="338" w:lineRule="auto"/>
        <w:ind w:left="120" w:right="242" w:firstLine="359"/>
      </w:pPr>
      <w:r>
        <w:t>在</w:t>
      </w:r>
      <w:proofErr w:type="gramStart"/>
      <w:r>
        <w:t>推免</w:t>
      </w:r>
      <w:r w:rsidR="00B22C07">
        <w:rPr>
          <w:rFonts w:hint="eastAsia"/>
        </w:rPr>
        <w:t>申请</w:t>
      </w:r>
      <w:proofErr w:type="gramEnd"/>
      <w:r>
        <w:t>报名页面中，</w:t>
      </w:r>
      <w:r>
        <w:rPr>
          <w:color w:val="C00000"/>
          <w:u w:val="single" w:color="C00000"/>
        </w:rPr>
        <w:t>仔细阅读报名注意事项</w:t>
      </w:r>
      <w:r>
        <w:t>（下图①）后，点击“推免申请报名”（下图②）</w:t>
      </w:r>
    </w:p>
    <w:p w:rsidR="00851C5B" w:rsidRDefault="00B22C07" w:rsidP="00B22C07">
      <w:pPr>
        <w:spacing w:line="338" w:lineRule="auto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3C90C348" wp14:editId="18A0705C">
            <wp:extent cx="5486400" cy="1346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5B" w:rsidRDefault="00851C5B">
      <w:pPr>
        <w:pStyle w:val="a3"/>
        <w:spacing w:before="4"/>
        <w:rPr>
          <w:sz w:val="9"/>
        </w:rPr>
      </w:pPr>
    </w:p>
    <w:p w:rsidR="00851C5B" w:rsidRPr="00DC72DD" w:rsidRDefault="00384249">
      <w:pPr>
        <w:pStyle w:val="a3"/>
        <w:spacing w:before="38" w:line="338" w:lineRule="auto"/>
        <w:ind w:left="120" w:right="236" w:firstLine="419"/>
        <w:rPr>
          <w:lang w:val="en-US"/>
        </w:rPr>
      </w:pPr>
      <w:r>
        <w:rPr>
          <w:spacing w:val="-6"/>
          <w:shd w:val="clear" w:color="auto" w:fill="FFFF00"/>
        </w:rPr>
        <w:t>Step3：</w:t>
      </w:r>
      <w:r>
        <w:rPr>
          <w:spacing w:val="-5"/>
        </w:rPr>
        <w:t>选择申请类别</w:t>
      </w:r>
      <w:r>
        <w:t>（</w:t>
      </w:r>
      <w:r w:rsidR="001B2D56">
        <w:rPr>
          <w:rFonts w:hint="eastAsia"/>
        </w:rPr>
        <w:t>选择</w:t>
      </w:r>
      <w:r>
        <w:rPr>
          <w:spacing w:val="-4"/>
        </w:rPr>
        <w:t xml:space="preserve"> </w:t>
      </w:r>
      <w:r>
        <w:t>A</w:t>
      </w:r>
      <w:r w:rsidR="001B2D56">
        <w:rPr>
          <w:rFonts w:hint="eastAsia"/>
        </w:rPr>
        <w:t>1</w:t>
      </w:r>
      <w:r>
        <w:rPr>
          <w:spacing w:val="-5"/>
        </w:rPr>
        <w:t xml:space="preserve"> </w:t>
      </w:r>
      <w:r w:rsidR="001B2D56">
        <w:rPr>
          <w:rFonts w:hint="eastAsia"/>
          <w:spacing w:val="-5"/>
        </w:rPr>
        <w:t>、A2</w:t>
      </w:r>
      <w:r>
        <w:rPr>
          <w:spacing w:val="-5"/>
        </w:rPr>
        <w:t>类或</w:t>
      </w:r>
      <w:r>
        <w:t>B</w:t>
      </w:r>
      <w:r>
        <w:rPr>
          <w:spacing w:val="-7"/>
        </w:rPr>
        <w:t xml:space="preserve"> 类，如果选择 </w:t>
      </w:r>
      <w:r>
        <w:t>B</w:t>
      </w:r>
      <w:r>
        <w:rPr>
          <w:spacing w:val="-3"/>
        </w:rPr>
        <w:t xml:space="preserve"> 类必须要填写个人简介）</w:t>
      </w:r>
      <w:r w:rsidR="00DC72DD">
        <w:rPr>
          <w:noProof/>
          <w:lang w:val="en-US" w:bidi="ar-SA"/>
        </w:rPr>
        <w:drawing>
          <wp:inline distT="0" distB="0" distL="0" distR="0" wp14:anchorId="08BE316F" wp14:editId="2471B57A">
            <wp:extent cx="5486400" cy="26879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DD" w:rsidRDefault="00DC72DD">
      <w:pPr>
        <w:pStyle w:val="a3"/>
        <w:ind w:left="600"/>
        <w:rPr>
          <w:shd w:val="clear" w:color="auto" w:fill="FFFF00"/>
        </w:rPr>
      </w:pPr>
    </w:p>
    <w:p w:rsidR="00851C5B" w:rsidRDefault="00384249">
      <w:pPr>
        <w:pStyle w:val="a3"/>
        <w:ind w:left="600"/>
      </w:pPr>
      <w:r>
        <w:rPr>
          <w:shd w:val="clear" w:color="auto" w:fill="FFFF00"/>
        </w:rPr>
        <w:t>Step4：</w:t>
      </w:r>
      <w:r>
        <w:t>填写个人基本信息</w:t>
      </w:r>
    </w:p>
    <w:p w:rsidR="00851C5B" w:rsidRDefault="00851C5B">
      <w:pPr>
        <w:pStyle w:val="a3"/>
        <w:spacing w:before="5"/>
        <w:rPr>
          <w:sz w:val="18"/>
        </w:rPr>
      </w:pPr>
    </w:p>
    <w:p w:rsidR="00851C5B" w:rsidRDefault="00384249">
      <w:pPr>
        <w:pStyle w:val="a3"/>
        <w:spacing w:before="1"/>
        <w:ind w:left="540"/>
      </w:pPr>
      <w:r>
        <w:t>其中有红色</w:t>
      </w:r>
      <w:r>
        <w:rPr>
          <w:color w:val="C00000"/>
        </w:rPr>
        <w:t>*</w:t>
      </w:r>
      <w:r>
        <w:t>标记的字段为必填项，</w:t>
      </w:r>
      <w:r>
        <w:rPr>
          <w:color w:val="C00000"/>
          <w:u w:val="single" w:color="C00000"/>
        </w:rPr>
        <w:t>如果不填写则无法进行保存</w:t>
      </w:r>
      <w:r>
        <w:t>。</w:t>
      </w:r>
    </w:p>
    <w:p w:rsidR="00851C5B" w:rsidRDefault="00851C5B"/>
    <w:p w:rsidR="00851C5B" w:rsidRDefault="00DC72DD" w:rsidP="00DC72DD">
      <w:pPr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58804091" wp14:editId="67B29A28">
            <wp:extent cx="5486400" cy="27000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5B" w:rsidRDefault="00851C5B">
      <w:pPr>
        <w:pStyle w:val="a3"/>
        <w:spacing w:before="6"/>
        <w:rPr>
          <w:sz w:val="7"/>
        </w:rPr>
      </w:pPr>
    </w:p>
    <w:p w:rsidR="00851C5B" w:rsidRDefault="00384249">
      <w:pPr>
        <w:pStyle w:val="a3"/>
        <w:spacing w:before="38"/>
        <w:ind w:left="600"/>
      </w:pPr>
      <w:r>
        <w:rPr>
          <w:shd w:val="clear" w:color="auto" w:fill="FFFF00"/>
        </w:rPr>
        <w:t>Step5：</w:t>
      </w:r>
      <w:r>
        <w:t>填写个人专长</w:t>
      </w:r>
    </w:p>
    <w:p w:rsidR="00851C5B" w:rsidRDefault="00851C5B">
      <w:pPr>
        <w:pStyle w:val="a3"/>
        <w:spacing w:before="5"/>
        <w:rPr>
          <w:sz w:val="18"/>
        </w:rPr>
      </w:pPr>
    </w:p>
    <w:p w:rsidR="00851C5B" w:rsidRDefault="00384249">
      <w:pPr>
        <w:pStyle w:val="a3"/>
        <w:ind w:left="600"/>
      </w:pPr>
      <w:r>
        <w:t>个人专长包括以下 3 类项目：</w:t>
      </w:r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ind w:left="600"/>
      </w:pPr>
      <w:r>
        <w:t>1、科技与学术活动（</w:t>
      </w:r>
      <w:proofErr w:type="gramStart"/>
      <w:r>
        <w:t>含参与</w:t>
      </w:r>
      <w:proofErr w:type="gramEnd"/>
      <w:r>
        <w:t>科研项目、论文（论著）、专利、学术竞赛等）</w:t>
      </w:r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spacing w:line="338" w:lineRule="auto"/>
        <w:ind w:left="120" w:right="238" w:firstLine="479"/>
      </w:pPr>
      <w:r>
        <w:t>2、社会与社团工作（含在各级社团担任职务、任职时间及获奖情况；所承担的社会工作，含校内外工作，包括党团组织、学生会、学生干部等）</w:t>
      </w:r>
    </w:p>
    <w:p w:rsidR="00851C5B" w:rsidRDefault="00384249">
      <w:pPr>
        <w:pStyle w:val="a3"/>
        <w:spacing w:before="157" w:line="338" w:lineRule="auto"/>
        <w:ind w:left="120" w:right="238" w:firstLine="479"/>
      </w:pPr>
      <w:r>
        <w:t>3、其他（其他需要说明的情况，填写内容包括名称、时间、情况、备注、附件）</w:t>
      </w:r>
    </w:p>
    <w:p w:rsidR="00851C5B" w:rsidRDefault="00384249">
      <w:pPr>
        <w:pStyle w:val="a3"/>
        <w:spacing w:before="156"/>
        <w:ind w:left="600"/>
      </w:pPr>
      <w:r>
        <w:rPr>
          <w:color w:val="C00000"/>
        </w:rPr>
        <w:t>此 3 类项目的填报步骤类同，以科技与学术活动为例，具体步骤如下：</w:t>
      </w:r>
    </w:p>
    <w:p w:rsidR="00851C5B" w:rsidRDefault="00851C5B">
      <w:pPr>
        <w:pStyle w:val="a3"/>
        <w:spacing w:before="6"/>
        <w:rPr>
          <w:sz w:val="16"/>
        </w:rPr>
      </w:pPr>
    </w:p>
    <w:p w:rsidR="00851C5B" w:rsidRDefault="00384249">
      <w:pPr>
        <w:pStyle w:val="a4"/>
        <w:numPr>
          <w:ilvl w:val="1"/>
          <w:numId w:val="3"/>
        </w:numPr>
        <w:tabs>
          <w:tab w:val="left" w:pos="1047"/>
        </w:tabs>
        <w:rPr>
          <w:sz w:val="24"/>
        </w:rPr>
      </w:pPr>
      <w:r>
        <w:rPr>
          <w:sz w:val="24"/>
        </w:rPr>
        <w:t>查看注意事项（下图①）</w:t>
      </w:r>
    </w:p>
    <w:p w:rsidR="00851C5B" w:rsidRDefault="00851C5B">
      <w:pPr>
        <w:pStyle w:val="a3"/>
        <w:spacing w:before="6"/>
        <w:rPr>
          <w:sz w:val="16"/>
        </w:rPr>
      </w:pPr>
    </w:p>
    <w:p w:rsidR="00851C5B" w:rsidRDefault="00384249">
      <w:pPr>
        <w:pStyle w:val="a4"/>
        <w:numPr>
          <w:ilvl w:val="1"/>
          <w:numId w:val="3"/>
        </w:numPr>
        <w:tabs>
          <w:tab w:val="left" w:pos="1047"/>
        </w:tabs>
        <w:rPr>
          <w:sz w:val="24"/>
        </w:rPr>
      </w:pPr>
      <w:r>
        <w:rPr>
          <w:sz w:val="24"/>
        </w:rPr>
        <w:t>如需填报，点击“新增”按钮（下图②）</w:t>
      </w:r>
    </w:p>
    <w:p w:rsidR="00851C5B" w:rsidRDefault="00851C5B">
      <w:pPr>
        <w:rPr>
          <w:sz w:val="24"/>
        </w:rPr>
        <w:sectPr w:rsidR="00851C5B">
          <w:pgSz w:w="11910" w:h="16840"/>
          <w:pgMar w:top="1540" w:right="1560" w:bottom="1620" w:left="1680" w:header="0" w:footer="1428" w:gutter="0"/>
          <w:cols w:space="720"/>
        </w:sectPr>
      </w:pPr>
    </w:p>
    <w:p w:rsidR="00851C5B" w:rsidRDefault="0038424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20030" cy="238569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245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5B" w:rsidRDefault="00851C5B">
      <w:pPr>
        <w:pStyle w:val="a3"/>
        <w:spacing w:before="11"/>
        <w:rPr>
          <w:sz w:val="9"/>
        </w:rPr>
      </w:pPr>
    </w:p>
    <w:p w:rsidR="00851C5B" w:rsidRDefault="00384249">
      <w:pPr>
        <w:pStyle w:val="a4"/>
        <w:numPr>
          <w:ilvl w:val="1"/>
          <w:numId w:val="3"/>
        </w:numPr>
        <w:tabs>
          <w:tab w:val="left" w:pos="1047"/>
        </w:tabs>
        <w:spacing w:before="38"/>
        <w:rPr>
          <w:sz w:val="24"/>
        </w:rPr>
      </w:pPr>
      <w:r>
        <w:rPr>
          <w:sz w:val="24"/>
        </w:rPr>
        <w:t>在新增页面，填写相应的信息，并以附件形式上传支撑材料（下图③）</w:t>
      </w:r>
    </w:p>
    <w:p w:rsidR="00851C5B" w:rsidRDefault="00851C5B">
      <w:pPr>
        <w:pStyle w:val="a3"/>
        <w:spacing w:before="5"/>
        <w:rPr>
          <w:sz w:val="16"/>
        </w:rPr>
      </w:pPr>
    </w:p>
    <w:p w:rsidR="00851C5B" w:rsidRDefault="00384249">
      <w:pPr>
        <w:pStyle w:val="a4"/>
        <w:numPr>
          <w:ilvl w:val="1"/>
          <w:numId w:val="3"/>
        </w:numPr>
        <w:tabs>
          <w:tab w:val="left" w:pos="1047"/>
        </w:tabs>
        <w:spacing w:before="38"/>
        <w:rPr>
          <w:sz w:val="24"/>
        </w:rPr>
      </w:pPr>
      <w:r>
        <w:rPr>
          <w:sz w:val="24"/>
        </w:rPr>
        <w:t>点击“保存”按钮（下图④），完成该项目的单条记录填报。</w:t>
      </w:r>
    </w:p>
    <w:p w:rsidR="00851C5B" w:rsidRDefault="00851C5B">
      <w:pPr>
        <w:pStyle w:val="a3"/>
        <w:spacing w:before="5"/>
        <w:rPr>
          <w:sz w:val="16"/>
        </w:rPr>
      </w:pPr>
    </w:p>
    <w:p w:rsidR="00851C5B" w:rsidRDefault="00384249">
      <w:pPr>
        <w:pStyle w:val="a4"/>
        <w:numPr>
          <w:ilvl w:val="1"/>
          <w:numId w:val="3"/>
        </w:numPr>
        <w:tabs>
          <w:tab w:val="left" w:pos="1047"/>
        </w:tabs>
        <w:rPr>
          <w:sz w:val="24"/>
        </w:rPr>
      </w:pPr>
      <w:r>
        <w:rPr>
          <w:sz w:val="24"/>
        </w:rPr>
        <w:t>如还有其他项目，请重复上述操作。</w:t>
      </w:r>
    </w:p>
    <w:p w:rsidR="00851C5B" w:rsidRDefault="00384249">
      <w:pPr>
        <w:pStyle w:val="a3"/>
        <w:spacing w:before="11"/>
        <w:rPr>
          <w:sz w:val="12"/>
        </w:rPr>
      </w:pPr>
      <w:r>
        <w:rPr>
          <w:noProof/>
          <w:lang w:val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172085</wp:posOffset>
            </wp:positionV>
            <wp:extent cx="5205095" cy="233553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90" cy="233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C5B" w:rsidRDefault="00384249">
      <w:pPr>
        <w:pStyle w:val="a3"/>
        <w:spacing w:before="260"/>
        <w:ind w:left="600"/>
      </w:pPr>
      <w:r>
        <w:rPr>
          <w:shd w:val="clear" w:color="auto" w:fill="FFFF00"/>
        </w:rPr>
        <w:t>Step6：</w:t>
      </w:r>
      <w:r>
        <w:t>打印报名表</w:t>
      </w:r>
    </w:p>
    <w:p w:rsidR="00851C5B" w:rsidRDefault="00384249">
      <w:pPr>
        <w:pStyle w:val="a3"/>
        <w:spacing w:before="182" w:line="338" w:lineRule="auto"/>
        <w:ind w:left="120" w:right="117" w:firstLine="479"/>
      </w:pPr>
      <w:r>
        <w:rPr>
          <w:spacing w:val="-19"/>
        </w:rPr>
        <w:t>学生本人填写完所有信息后，打印报名表：</w:t>
      </w:r>
      <w:proofErr w:type="gramStart"/>
      <w:r>
        <w:rPr>
          <w:spacing w:val="-19"/>
        </w:rPr>
        <w:t>先勾选报名表</w:t>
      </w:r>
      <w:proofErr w:type="gramEnd"/>
      <w:r>
        <w:rPr>
          <w:spacing w:val="-19"/>
        </w:rPr>
        <w:t>的复选框</w:t>
      </w:r>
      <w:r>
        <w:t>（</w:t>
      </w:r>
      <w:r>
        <w:rPr>
          <w:spacing w:val="-2"/>
        </w:rPr>
        <w:t>下图①</w:t>
      </w:r>
      <w:r>
        <w:rPr>
          <w:spacing w:val="-118"/>
        </w:rPr>
        <w:t>）</w:t>
      </w:r>
      <w:r>
        <w:rPr>
          <w:spacing w:val="-5"/>
        </w:rPr>
        <w:t>，</w:t>
      </w:r>
      <w:r>
        <w:t>后点击“打印报名表”（下图②）。</w:t>
      </w:r>
    </w:p>
    <w:p w:rsidR="00851C5B" w:rsidRDefault="00851C5B">
      <w:pPr>
        <w:spacing w:line="338" w:lineRule="auto"/>
        <w:sectPr w:rsidR="00851C5B">
          <w:pgSz w:w="11910" w:h="16840"/>
          <w:pgMar w:top="1440" w:right="1560" w:bottom="1620" w:left="1680" w:header="0" w:footer="1428" w:gutter="0"/>
          <w:cols w:space="720"/>
        </w:sectPr>
      </w:pPr>
    </w:p>
    <w:p w:rsidR="00851C5B" w:rsidRDefault="0038424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23205" cy="237426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06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5B" w:rsidRDefault="00851C5B">
      <w:pPr>
        <w:pStyle w:val="a3"/>
        <w:spacing w:before="12"/>
        <w:rPr>
          <w:sz w:val="10"/>
        </w:rPr>
      </w:pPr>
    </w:p>
    <w:p w:rsidR="00851C5B" w:rsidRDefault="00384249">
      <w:pPr>
        <w:pStyle w:val="a3"/>
        <w:spacing w:before="37"/>
        <w:ind w:left="600"/>
      </w:pPr>
      <w:r>
        <w:rPr>
          <w:shd w:val="clear" w:color="auto" w:fill="FFFF00"/>
        </w:rPr>
        <w:t>Step7：</w:t>
      </w:r>
      <w:r>
        <w:t>在诚信承诺书上签名</w:t>
      </w:r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ind w:left="600"/>
      </w:pPr>
      <w:r>
        <w:t>将报名表打印成纸质文件后，在</w:t>
      </w:r>
      <w:proofErr w:type="gramStart"/>
      <w:r>
        <w:t>表最后</w:t>
      </w:r>
      <w:proofErr w:type="gramEnd"/>
      <w:r>
        <w:t>的诚信承诺书中用笔填写相应信息</w:t>
      </w:r>
    </w:p>
    <w:p w:rsidR="00851C5B" w:rsidRDefault="00384249">
      <w:pPr>
        <w:pStyle w:val="a3"/>
        <w:spacing w:before="182"/>
        <w:ind w:left="120"/>
      </w:pPr>
      <w:r>
        <w:t>（下图③），然后拍照或扫描留存。</w:t>
      </w:r>
      <w:bookmarkStart w:id="2" w:name="_GoBack"/>
      <w:r w:rsidR="001B2D56">
        <w:rPr>
          <w:noProof/>
          <w:lang w:val="en-US" w:bidi="ar-SA"/>
        </w:rPr>
        <w:drawing>
          <wp:inline distT="0" distB="0" distL="0" distR="0">
            <wp:extent cx="4591050" cy="4889500"/>
            <wp:effectExtent l="0" t="0" r="0" b="6350"/>
            <wp:docPr id="14" name="图片 14" descr="C:\Users\ADMINI~1\AppData\Local\Temp\WeChat Files\2889a8c8fe2242457841a7fdd3ef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89a8c8fe2242457841a7fdd3ef38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851C5B" w:rsidRDefault="00384249">
      <w:pPr>
        <w:pStyle w:val="a3"/>
        <w:spacing w:before="13"/>
        <w:ind w:left="600"/>
      </w:pPr>
      <w:r>
        <w:rPr>
          <w:shd w:val="clear" w:color="auto" w:fill="FFFF00"/>
        </w:rPr>
        <w:lastRenderedPageBreak/>
        <w:t>Step8：</w:t>
      </w:r>
      <w:r>
        <w:t>上传签字报名表</w:t>
      </w:r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spacing w:line="338" w:lineRule="auto"/>
        <w:ind w:left="120" w:right="236" w:firstLine="479"/>
      </w:pPr>
      <w:r>
        <w:rPr>
          <w:spacing w:val="-2"/>
        </w:rPr>
        <w:t>将带有签名的报名表的照片或扫描件上传至报名系统</w:t>
      </w:r>
      <w:r>
        <w:t>（</w:t>
      </w:r>
      <w:r>
        <w:rPr>
          <w:spacing w:val="-5"/>
        </w:rPr>
        <w:t>下图④</w:t>
      </w:r>
      <w:r>
        <w:rPr>
          <w:spacing w:val="-15"/>
        </w:rPr>
        <w:t>）</w:t>
      </w:r>
      <w:r>
        <w:rPr>
          <w:spacing w:val="-11"/>
        </w:rPr>
        <w:t>。上传签字</w:t>
      </w:r>
      <w:r>
        <w:rPr>
          <w:spacing w:val="-8"/>
        </w:rPr>
        <w:t>报名表后，就不能对报名表信息进行编辑。</w:t>
      </w:r>
      <w:r>
        <w:rPr>
          <w:color w:val="C00000"/>
          <w:spacing w:val="-4"/>
          <w:u w:val="single" w:color="C00000"/>
        </w:rPr>
        <w:t>如果在上传完签字报名表之后，提交</w:t>
      </w:r>
    </w:p>
    <w:p w:rsidR="00851C5B" w:rsidRDefault="00384249">
      <w:pPr>
        <w:pStyle w:val="a3"/>
        <w:ind w:left="120"/>
      </w:pPr>
      <w:r>
        <w:rPr>
          <w:rFonts w:ascii="Times New Roman" w:eastAsia="Times New Roman"/>
          <w:color w:val="C00000"/>
          <w:spacing w:val="-60"/>
          <w:u w:val="single" w:color="C00000"/>
        </w:rPr>
        <w:t xml:space="preserve"> </w:t>
      </w:r>
      <w:r>
        <w:rPr>
          <w:color w:val="C00000"/>
          <w:spacing w:val="-5"/>
          <w:u w:val="single" w:color="C00000"/>
        </w:rPr>
        <w:t>报名申请之前需要对报名信息表进行修改，需要先删除上传的签字报名表才能进</w:t>
      </w:r>
    </w:p>
    <w:p w:rsidR="00851C5B" w:rsidRDefault="00384249">
      <w:pPr>
        <w:pStyle w:val="a3"/>
        <w:spacing w:before="182"/>
        <w:ind w:left="120"/>
      </w:pPr>
      <w:r>
        <w:rPr>
          <w:rFonts w:ascii="Times New Roman" w:eastAsia="Times New Roman"/>
          <w:color w:val="C00000"/>
          <w:spacing w:val="-60"/>
          <w:u w:val="single" w:color="C00000"/>
        </w:rPr>
        <w:t xml:space="preserve"> </w:t>
      </w:r>
      <w:r>
        <w:rPr>
          <w:color w:val="C00000"/>
          <w:u w:val="single" w:color="C00000"/>
        </w:rPr>
        <w:t>行修改。</w:t>
      </w:r>
    </w:p>
    <w:p w:rsidR="00851C5B" w:rsidRDefault="00851C5B">
      <w:pPr>
        <w:pStyle w:val="a3"/>
        <w:spacing w:before="6"/>
        <w:rPr>
          <w:sz w:val="16"/>
        </w:rPr>
      </w:pPr>
    </w:p>
    <w:p w:rsidR="00851C5B" w:rsidRDefault="00384249">
      <w:pPr>
        <w:pStyle w:val="a3"/>
        <w:spacing w:before="37"/>
        <w:ind w:left="600"/>
      </w:pPr>
      <w:r>
        <w:rPr>
          <w:shd w:val="clear" w:color="auto" w:fill="FFFF00"/>
        </w:rPr>
        <w:t>Step9：</w:t>
      </w:r>
      <w:r>
        <w:t>提交申请，完成报名流程</w:t>
      </w:r>
    </w:p>
    <w:p w:rsidR="00851C5B" w:rsidRDefault="00851C5B">
      <w:pPr>
        <w:pStyle w:val="a3"/>
        <w:spacing w:before="6"/>
        <w:rPr>
          <w:sz w:val="18"/>
        </w:rPr>
      </w:pPr>
    </w:p>
    <w:p w:rsidR="00851C5B" w:rsidRDefault="00384249">
      <w:pPr>
        <w:pStyle w:val="a3"/>
        <w:spacing w:after="7" w:line="338" w:lineRule="auto"/>
        <w:ind w:left="120" w:right="145" w:firstLine="479"/>
      </w:pPr>
      <w:r>
        <w:t>确认所有填报内容无误后，</w:t>
      </w:r>
      <w:proofErr w:type="gramStart"/>
      <w:r>
        <w:t>勾选报名表</w:t>
      </w:r>
      <w:proofErr w:type="gramEnd"/>
      <w:r>
        <w:t>复选框后（下图⑤），点击“提交” 按钮（下图⑥）。</w:t>
      </w:r>
      <w:r>
        <w:rPr>
          <w:color w:val="C00000"/>
          <w:u w:val="single" w:color="C00000"/>
        </w:rPr>
        <w:t>一旦点击提交后，所填内容不再允许修改。</w:t>
      </w:r>
    </w:p>
    <w:p w:rsidR="00851C5B" w:rsidRDefault="00143EB3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5505450" cy="1775086"/>
            <wp:effectExtent l="0" t="0" r="0" b="0"/>
            <wp:docPr id="16" name="图片 16" descr="C:\Users\ADMINI~1\AppData\Local\Temp\WeChat Files\db06c7c8737da95d8c21f4d18047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b06c7c8737da95d8c21f4d18047ad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C5B">
      <w:pgSz w:w="11910" w:h="16840"/>
      <w:pgMar w:top="1500" w:right="1560" w:bottom="1620" w:left="1680" w:header="0" w:footer="14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0C" w:rsidRDefault="00E1130C">
      <w:r>
        <w:separator/>
      </w:r>
    </w:p>
  </w:endnote>
  <w:endnote w:type="continuationSeparator" w:id="0">
    <w:p w:rsidR="00E1130C" w:rsidRDefault="00E1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C5B" w:rsidRDefault="00384249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9661525</wp:posOffset>
              </wp:positionV>
              <wp:extent cx="5261610" cy="0"/>
              <wp:effectExtent l="0" t="4445" r="5080" b="762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161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" o:spid="_x0000_s1026" style="position:absolute;left:0;text-align:lef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9.75pt,760.75pt" to="504.05pt,7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" strokeweight=".48pt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3300730</wp:posOffset>
              </wp:positionH>
              <wp:positionV relativeFrom="page">
                <wp:posOffset>9685655</wp:posOffset>
              </wp:positionV>
              <wp:extent cx="941705" cy="1524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1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51C5B" w:rsidRDefault="00384249">
                          <w:pPr>
                            <w:ind w:left="20"/>
                            <w:rPr>
                              <w:rFonts w:ascii="宋体" w:eastAsia="宋体"/>
                              <w:sz w:val="18"/>
                            </w:rPr>
                          </w:pPr>
                          <w:r>
                            <w:rPr>
                              <w:rFonts w:ascii="宋体" w:eastAsia="宋体" w:hint="eastAsia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55D7">
                            <w:rPr>
                              <w:rFonts w:ascii="Times New Roman" w:eastAsia="Times New Roman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int="eastAsia"/>
                              <w:sz w:val="18"/>
                            </w:rPr>
                            <w:t xml:space="preserve">页，共 </w:t>
                          </w:r>
                          <w:r>
                            <w:rPr>
                              <w:rFonts w:ascii="Times New Roman" w:eastAsia="Times New Roman"/>
                              <w:sz w:val="18"/>
                            </w:rPr>
                            <w:t xml:space="preserve">7 </w:t>
                          </w:r>
                          <w:r>
                            <w:rPr>
                              <w:rFonts w:ascii="宋体" w:eastAsia="宋体"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259.9pt;margin-top:762.65pt;width:74.15pt;height:1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" filled="f" stroked="f">
              <v:textbox inset="0,0,0,0">
                <w:txbxContent>
                  <w:p w:rsidR="00851C5B" w:rsidRDefault="00384249">
                    <w:pPr>
                      <w:ind w:left="20"/>
                      <w:rPr>
                        <w:rFonts w:ascii="宋体" w:eastAsia="宋体"/>
                        <w:sz w:val="18"/>
                      </w:rPr>
                    </w:pPr>
                    <w:r>
                      <w:rPr>
                        <w:rFonts w:ascii="宋体" w:eastAsia="宋体" w:hint="eastAsia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55D7">
                      <w:rPr>
                        <w:rFonts w:ascii="Times New Roman" w:eastAsia="Times New Roman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sz w:val="18"/>
                      </w:rPr>
                      <w:t xml:space="preserve">页，共 </w:t>
                    </w:r>
                    <w:r>
                      <w:rPr>
                        <w:rFonts w:ascii="Times New Roman" w:eastAsia="Times New Roman"/>
                        <w:sz w:val="18"/>
                      </w:rPr>
                      <w:t xml:space="preserve">7 </w:t>
                    </w:r>
                    <w:r>
                      <w:rPr>
                        <w:rFonts w:ascii="宋体" w:eastAsia="宋体" w:hint="eastAsia"/>
                        <w:sz w:val="18"/>
                      </w:rPr>
                      <w:t>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0C" w:rsidRDefault="00E1130C">
      <w:r>
        <w:separator/>
      </w:r>
    </w:p>
  </w:footnote>
  <w:footnote w:type="continuationSeparator" w:id="0">
    <w:p w:rsidR="00E1130C" w:rsidRDefault="00E11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552" w:hanging="432"/>
        <w:jc w:val="left"/>
      </w:pPr>
      <w:rPr>
        <w:rFonts w:ascii="微软雅黑" w:eastAsia="微软雅黑" w:hAnsi="微软雅黑" w:cs="微软雅黑" w:hint="default"/>
        <w:b/>
        <w:bCs/>
        <w:w w:val="99"/>
        <w:sz w:val="32"/>
        <w:szCs w:val="32"/>
        <w:lang w:val="zh-CN" w:eastAsia="zh-CN" w:bidi="zh-CN"/>
      </w:rPr>
    </w:lvl>
    <w:lvl w:ilvl="1">
      <w:numFmt w:val="bullet"/>
      <w:lvlText w:val="•"/>
      <w:lvlJc w:val="left"/>
      <w:pPr>
        <w:ind w:left="1370" w:hanging="43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181" w:hanging="43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991" w:hanging="43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02" w:hanging="43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13" w:hanging="43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23" w:hanging="43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34" w:hanging="43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45" w:hanging="432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540" w:hanging="420"/>
        <w:jc w:val="left"/>
      </w:pPr>
      <w:rPr>
        <w:rFonts w:ascii="微软雅黑" w:eastAsia="微软雅黑" w:hAnsi="微软雅黑" w:cs="微软雅黑" w:hint="default"/>
        <w:b/>
        <w:bCs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352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165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977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90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0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15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28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41" w:hanging="420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>
      <w:start w:val="5"/>
      <w:numFmt w:val="decimal"/>
      <w:lvlText w:val="%1"/>
      <w:lvlJc w:val="left"/>
      <w:pPr>
        <w:ind w:left="1046" w:hanging="447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-%2"/>
      <w:lvlJc w:val="left"/>
      <w:pPr>
        <w:ind w:left="1046" w:hanging="447"/>
        <w:jc w:val="left"/>
      </w:pPr>
      <w:rPr>
        <w:rFonts w:hint="default"/>
        <w:spacing w:val="-1"/>
        <w:highlight w:val="yellow"/>
        <w:lang w:val="zh-CN" w:eastAsia="zh-CN" w:bidi="zh-CN"/>
      </w:rPr>
    </w:lvl>
    <w:lvl w:ilvl="2">
      <w:numFmt w:val="bullet"/>
      <w:lvlText w:val="•"/>
      <w:lvlJc w:val="left"/>
      <w:pPr>
        <w:ind w:left="2565" w:hanging="447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27" w:hanging="447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90" w:hanging="447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853" w:hanging="447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615" w:hanging="447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378" w:hanging="447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41" w:hanging="447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C5B"/>
    <w:rsid w:val="00056817"/>
    <w:rsid w:val="00143EB3"/>
    <w:rsid w:val="001B2D56"/>
    <w:rsid w:val="001F51F9"/>
    <w:rsid w:val="00384249"/>
    <w:rsid w:val="004534A8"/>
    <w:rsid w:val="004855E9"/>
    <w:rsid w:val="00851C5B"/>
    <w:rsid w:val="009755D7"/>
    <w:rsid w:val="00B22C07"/>
    <w:rsid w:val="00DC72DD"/>
    <w:rsid w:val="00E1130C"/>
    <w:rsid w:val="492C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552" w:hanging="433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37"/>
      <w:ind w:left="1046" w:hanging="44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485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855E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6">
    <w:name w:val="footer"/>
    <w:basedOn w:val="a"/>
    <w:link w:val="Char0"/>
    <w:rsid w:val="004855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855E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7">
    <w:name w:val="Balloon Text"/>
    <w:basedOn w:val="a"/>
    <w:link w:val="Char1"/>
    <w:rsid w:val="00056817"/>
    <w:rPr>
      <w:sz w:val="18"/>
      <w:szCs w:val="18"/>
    </w:rPr>
  </w:style>
  <w:style w:type="character" w:customStyle="1" w:styleId="Char1">
    <w:name w:val="批注框文本 Char"/>
    <w:basedOn w:val="a0"/>
    <w:link w:val="a7"/>
    <w:rsid w:val="00056817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552" w:hanging="433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37"/>
      <w:ind w:left="1046" w:hanging="44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485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855E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6">
    <w:name w:val="footer"/>
    <w:basedOn w:val="a"/>
    <w:link w:val="Char0"/>
    <w:rsid w:val="004855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855E9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7">
    <w:name w:val="Balloon Text"/>
    <w:basedOn w:val="a"/>
    <w:link w:val="Char1"/>
    <w:rsid w:val="00056817"/>
    <w:rPr>
      <w:sz w:val="18"/>
      <w:szCs w:val="18"/>
    </w:rPr>
  </w:style>
  <w:style w:type="character" w:customStyle="1" w:styleId="Char1">
    <w:name w:val="批注框文本 Char"/>
    <w:basedOn w:val="a0"/>
    <w:link w:val="a7"/>
    <w:rsid w:val="00056817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159</Words>
  <Characters>912</Characters>
  <Application>Microsoft Office Word</Application>
  <DocSecurity>0</DocSecurity>
  <Lines>7</Lines>
  <Paragraphs>2</Paragraphs>
  <ScaleCrop>false</ScaleCrop>
  <Company>微软中国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〔 项目名称 〕</dc:title>
  <dc:creator>User</dc:creator>
  <cp:lastModifiedBy>周淑敏</cp:lastModifiedBy>
  <cp:revision>6</cp:revision>
  <dcterms:created xsi:type="dcterms:W3CDTF">2021-07-05T08:26:00Z</dcterms:created>
  <dcterms:modified xsi:type="dcterms:W3CDTF">2021-07-06T00:49:00Z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2021-07-05T00:00:00Z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D2A00A89C00547B888D85C703AD26F94</vt:lpwstr>
  </property>
</Properties>
</file>